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402-ПП/3849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3849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Тумбочка офисная, инвентарный номер: 1196, местонахождение: Челябинская обл., г.Верхнеуральск, ул.Еремина, д.1а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Тумбочка офисная, инвентарный номер: 1196, местонахождение: Челябинская обл., г.Верхнеуральск, ул.Еремина, д.1а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335.00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